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884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0064-01-2026-006303-35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15 июл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4</w:t>
      </w:r>
      <w:r>
        <w:rPr>
          <w:rFonts w:ascii="Times New Roman" w:eastAsia="Times New Roman" w:hAnsi="Times New Roman" w:cs="Times New Roman"/>
        </w:rPr>
        <w:t xml:space="preserve"> ст.15.33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Солдаткина Александра Васильевича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13.11.2025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</w:t>
      </w:r>
      <w:r>
        <w:rPr>
          <w:rFonts w:ascii="Times New Roman" w:eastAsia="Times New Roman" w:hAnsi="Times New Roman" w:cs="Times New Roman"/>
        </w:rPr>
        <w:t>олжностн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лицо – </w:t>
      </w:r>
      <w:r>
        <w:rPr>
          <w:rFonts w:ascii="Times New Roman" w:eastAsia="Times New Roman" w:hAnsi="Times New Roman" w:cs="Times New Roman"/>
        </w:rPr>
        <w:t>директор ООО «</w:t>
      </w:r>
      <w:r>
        <w:rPr>
          <w:rFonts w:ascii="Times New Roman" w:eastAsia="Times New Roman" w:hAnsi="Times New Roman" w:cs="Times New Roman"/>
        </w:rPr>
        <w:t>СТИЛЬ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Солдаткин А.В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нарушил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направив</w:t>
      </w:r>
      <w:r>
        <w:rPr>
          <w:rFonts w:ascii="Times New Roman" w:eastAsia="Times New Roman" w:hAnsi="Times New Roman" w:cs="Times New Roman"/>
        </w:rPr>
        <w:t xml:space="preserve"> ответ на запрос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течение трех дней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</w:rPr>
        <w:t>12.11.2025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 xml:space="preserve">, ответ был направлен </w:t>
      </w:r>
      <w:r>
        <w:rPr>
          <w:rFonts w:ascii="Times New Roman" w:eastAsia="Times New Roman" w:hAnsi="Times New Roman" w:cs="Times New Roman"/>
        </w:rPr>
        <w:t>19.11.2025</w:t>
      </w:r>
      <w:r>
        <w:rPr>
          <w:rFonts w:ascii="Times New Roman" w:eastAsia="Times New Roman" w:hAnsi="Times New Roman" w:cs="Times New Roman"/>
        </w:rPr>
        <w:t xml:space="preserve"> г.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Солдаткин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электронно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1424686 от 26.05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ЕГРЮЛ;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процесса № </w:t>
      </w:r>
      <w:r>
        <w:rPr>
          <w:rFonts w:ascii="Times New Roman" w:eastAsia="Times New Roman" w:hAnsi="Times New Roman" w:cs="Times New Roman"/>
        </w:rPr>
        <w:t>369518487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-скриншотом программного обеспечения, подтверждаю</w:t>
      </w:r>
      <w:r>
        <w:rPr>
          <w:rFonts w:ascii="Times New Roman" w:eastAsia="Times New Roman" w:hAnsi="Times New Roman" w:cs="Times New Roman"/>
        </w:rPr>
        <w:t>щего дату поступления сведений.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В силу ст. 26.18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</w:t>
      </w:r>
      <w:r>
        <w:rPr>
          <w:rFonts w:ascii="Times New Roman" w:eastAsia="Times New Roman" w:hAnsi="Times New Roman" w:cs="Times New Roman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</w:rPr>
        <w:t xml:space="preserve">должностное лицо территориального органа страховщика, проводящее проверку, вправе истребовать у </w:t>
      </w:r>
      <w:r>
        <w:rPr>
          <w:rFonts w:ascii="Times New Roman" w:eastAsia="Times New Roman" w:hAnsi="Times New Roman" w:cs="Times New Roman"/>
        </w:rPr>
        <w:t>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</w:rPr>
        <w:t>дела</w:t>
      </w:r>
      <w:r>
        <w:rPr>
          <w:rFonts w:ascii="Times New Roman" w:eastAsia="Times New Roman" w:hAnsi="Times New Roman" w:cs="Times New Roman"/>
        </w:rPr>
        <w:t xml:space="preserve">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</w:rPr>
        <w:t>сти и в связи с материнством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29.9 - 29.11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Солдаткина Александра Васильевича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>Банк 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Номер 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получателя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40102810245370000007; БИК ТОФК: 007162163;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</w:rPr>
        <w:t>79786002605260233478</w:t>
      </w:r>
      <w:r>
        <w:rPr>
          <w:rFonts w:ascii="Times New Roman" w:eastAsia="Times New Roman" w:hAnsi="Times New Roman" w:cs="Times New Roman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</w:t>
      </w:r>
      <w:r>
        <w:rPr>
          <w:rFonts w:ascii="Times New Roman" w:eastAsia="Times New Roman" w:hAnsi="Times New Roman" w:cs="Times New Roman"/>
        </w:rPr>
        <w:t>дья</w:t>
      </w:r>
      <w:r>
        <w:rPr>
          <w:rFonts w:ascii="Times New Roman" w:eastAsia="Times New Roman" w:hAnsi="Times New Roman" w:cs="Times New Roman"/>
        </w:rPr>
        <w:t xml:space="preserve"> судебного </w:t>
      </w:r>
      <w:r>
        <w:rPr>
          <w:rFonts w:ascii="Times New Roman" w:eastAsia="Times New Roman" w:hAnsi="Times New Roman" w:cs="Times New Roman"/>
        </w:rPr>
        <w:t>участка</w:t>
      </w:r>
      <w:r>
        <w:rPr>
          <w:rFonts w:ascii="Times New Roman" w:eastAsia="Times New Roman" w:hAnsi="Times New Roman" w:cs="Times New Roman"/>
        </w:rPr>
        <w:t xml:space="preserve">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15.07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 xml:space="preserve">окумент </w:t>
      </w:r>
      <w:r>
        <w:rPr>
          <w:rFonts w:ascii="Times New Roman" w:eastAsia="Times New Roman" w:hAnsi="Times New Roman" w:cs="Times New Roman"/>
        </w:rPr>
        <w:t>находит</w:t>
      </w:r>
      <w:r>
        <w:rPr>
          <w:rFonts w:ascii="Times New Roman" w:eastAsia="Times New Roman" w:hAnsi="Times New Roman" w:cs="Times New Roman"/>
        </w:rPr>
        <w:t xml:space="preserve">ся 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884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